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403-ПП/3791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3791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6049,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6049,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403-ПП/3791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10:04:03.784;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10:04:03.784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